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B1E" w:rsidRPr="009F583A" w:rsidRDefault="00E84A71" w:rsidP="00E84A71">
      <w:pPr>
        <w:pStyle w:val="CompanyName"/>
      </w:pPr>
      <w:r>
        <w:t>St john’s Church Mortimer</w:t>
      </w:r>
      <w:r w:rsidR="00BD4E01">
        <w:t xml:space="preserve"> </w:t>
      </w:r>
      <w:sdt>
        <w:sdtPr>
          <w:alias w:val="Cordially invites you to our:"/>
          <w:tag w:val="Cordially invites you to our:"/>
          <w:id w:val="1612312642"/>
          <w:placeholder>
            <w:docPart w:val="8082E6DF38E84DF5A6B27EFD4D1D76ED"/>
          </w:placeholder>
          <w:temporary/>
          <w:showingPlcHdr/>
          <w15:appearance w15:val="hidden"/>
        </w:sdtPr>
        <w:sdtEndPr/>
        <w:sdtContent>
          <w:r w:rsidR="00C40B1E" w:rsidRPr="009F583A">
            <w:t>Cordially Invites You to Our</w:t>
          </w:r>
        </w:sdtContent>
      </w:sdt>
    </w:p>
    <w:p w:rsidR="00E84A71" w:rsidRDefault="00E84A71" w:rsidP="00C40B1E">
      <w:pPr>
        <w:pStyle w:val="Heading1"/>
      </w:pPr>
      <w:r>
        <w:t xml:space="preserve">CHRISTMAS </w:t>
      </w:r>
    </w:p>
    <w:p w:rsidR="00C40B1E" w:rsidRDefault="00E84A71" w:rsidP="00C40B1E">
      <w:pPr>
        <w:pStyle w:val="Heading1"/>
      </w:pPr>
      <w:r>
        <w:t>Bazaar</w:t>
      </w:r>
    </w:p>
    <w:p w:rsidR="00E84A71" w:rsidRPr="00E84A71" w:rsidRDefault="00E84A71" w:rsidP="00E84A71"/>
    <w:p w:rsidR="00C40B1E" w:rsidRPr="009F583A" w:rsidRDefault="00E84A71" w:rsidP="00C40B1E">
      <w:pPr>
        <w:pStyle w:val="DateTime"/>
      </w:pPr>
      <w:r>
        <w:t xml:space="preserve">Saturday November </w:t>
      </w:r>
      <w:r w:rsidR="00BA4C66">
        <w:t>2</w:t>
      </w:r>
      <w:r w:rsidR="00C215B9">
        <w:t>1</w:t>
      </w:r>
      <w:r w:rsidR="00C215B9" w:rsidRPr="00C215B9">
        <w:rPr>
          <w:vertAlign w:val="superscript"/>
        </w:rPr>
        <w:t>st</w:t>
      </w:r>
      <w:r w:rsidR="00C215B9">
        <w:t xml:space="preserve"> </w:t>
      </w:r>
      <w:r w:rsidR="007009B7">
        <w:t xml:space="preserve"> </w:t>
      </w:r>
      <w:r w:rsidR="00352BE5">
        <w:t xml:space="preserve"> </w:t>
      </w:r>
      <w:r w:rsidR="00BA4C66">
        <w:t xml:space="preserve"> </w:t>
      </w:r>
    </w:p>
    <w:p w:rsidR="00BA4C66" w:rsidRDefault="00BA4C66" w:rsidP="00BA4C66">
      <w:pPr>
        <w:pStyle w:val="DateTime"/>
      </w:pPr>
      <w:r>
        <w:t>10 a.m. to 1 p.m.</w:t>
      </w:r>
    </w:p>
    <w:p w:rsidR="00BA4C66" w:rsidRDefault="00BA4C66" w:rsidP="00BA4C66">
      <w:pPr>
        <w:pStyle w:val="DateTime"/>
        <w:rPr>
          <w:color w:val="FF0000"/>
          <w:sz w:val="48"/>
          <w:szCs w:val="48"/>
        </w:rPr>
      </w:pPr>
    </w:p>
    <w:p w:rsidR="00C40B1E" w:rsidRPr="00E84A71" w:rsidRDefault="00246AC3" w:rsidP="00AD45B0">
      <w:pPr>
        <w:pStyle w:val="DateTime"/>
        <w:rPr>
          <w:sz w:val="48"/>
          <w:szCs w:val="48"/>
        </w:rPr>
      </w:pPr>
      <w:r>
        <w:rPr>
          <w:color w:val="FF0000"/>
          <w:sz w:val="48"/>
          <w:szCs w:val="48"/>
        </w:rPr>
        <w:t>A</w:t>
      </w:r>
      <w:bookmarkStart w:id="0" w:name="_GoBack"/>
      <w:bookmarkEnd w:id="0"/>
      <w:r w:rsidR="00E84A71" w:rsidRPr="00E84A71">
        <w:rPr>
          <w:color w:val="FF0000"/>
          <w:sz w:val="48"/>
          <w:szCs w:val="48"/>
        </w:rPr>
        <w:t>t St John’s Church</w:t>
      </w:r>
      <w:r w:rsidR="00AD45B0">
        <w:rPr>
          <w:color w:val="FF0000"/>
          <w:sz w:val="48"/>
          <w:szCs w:val="48"/>
        </w:rPr>
        <w:t xml:space="preserve">, </w:t>
      </w:r>
      <w:r w:rsidR="00E84A71" w:rsidRPr="00AD45B0">
        <w:rPr>
          <w:color w:val="FF0000"/>
          <w:sz w:val="48"/>
          <w:szCs w:val="48"/>
        </w:rPr>
        <w:t>Mortimer</w:t>
      </w:r>
    </w:p>
    <w:p w:rsidR="00BD4E01" w:rsidRDefault="00BD4E01" w:rsidP="00470EA4">
      <w:pPr>
        <w:rPr>
          <w:sz w:val="32"/>
          <w:szCs w:val="32"/>
        </w:rPr>
      </w:pPr>
    </w:p>
    <w:p w:rsidR="00E84A71" w:rsidRDefault="00E84A71" w:rsidP="00470EA4">
      <w:pPr>
        <w:rPr>
          <w:sz w:val="32"/>
          <w:szCs w:val="32"/>
        </w:rPr>
      </w:pPr>
      <w:r w:rsidRPr="00E84A71">
        <w:rPr>
          <w:sz w:val="32"/>
          <w:szCs w:val="32"/>
        </w:rPr>
        <w:t>There will be a home and garden stall, tombola, raffle</w:t>
      </w:r>
      <w:r w:rsidR="00DF69C7">
        <w:rPr>
          <w:sz w:val="32"/>
          <w:szCs w:val="32"/>
        </w:rPr>
        <w:t>, craft</w:t>
      </w:r>
      <w:r w:rsidR="00352BE5">
        <w:rPr>
          <w:sz w:val="32"/>
          <w:szCs w:val="32"/>
        </w:rPr>
        <w:t>, games, books, puzzles</w:t>
      </w:r>
      <w:r w:rsidR="00DF69C7">
        <w:rPr>
          <w:sz w:val="32"/>
          <w:szCs w:val="32"/>
        </w:rPr>
        <w:t xml:space="preserve"> and cake and preserves </w:t>
      </w:r>
      <w:r w:rsidRPr="00E84A71">
        <w:rPr>
          <w:sz w:val="32"/>
          <w:szCs w:val="32"/>
        </w:rPr>
        <w:t>to buy</w:t>
      </w:r>
    </w:p>
    <w:p w:rsidR="00BD4E01" w:rsidRPr="00E84A71" w:rsidRDefault="00DF69C7" w:rsidP="00470EA4">
      <w:pPr>
        <w:rPr>
          <w:sz w:val="32"/>
          <w:szCs w:val="32"/>
        </w:rPr>
      </w:pPr>
      <w:r>
        <w:rPr>
          <w:sz w:val="32"/>
          <w:szCs w:val="32"/>
        </w:rPr>
        <w:t>Refreshments</w:t>
      </w:r>
      <w:r w:rsidR="00BD4E01">
        <w:rPr>
          <w:sz w:val="32"/>
          <w:szCs w:val="32"/>
        </w:rPr>
        <w:t xml:space="preserve"> for sale</w:t>
      </w:r>
    </w:p>
    <w:p w:rsidR="00470EA4" w:rsidRPr="00E84A71" w:rsidRDefault="00E84A71" w:rsidP="00470EA4">
      <w:pPr>
        <w:rPr>
          <w:sz w:val="32"/>
          <w:szCs w:val="32"/>
        </w:rPr>
      </w:pPr>
      <w:r w:rsidRPr="00E84A71">
        <w:rPr>
          <w:sz w:val="32"/>
          <w:szCs w:val="32"/>
        </w:rPr>
        <w:t xml:space="preserve">Donations to the stalls are welcome </w:t>
      </w:r>
    </w:p>
    <w:p w:rsidR="00470EA4" w:rsidRPr="00E84A71" w:rsidRDefault="00E84A71" w:rsidP="00470EA4">
      <w:pPr>
        <w:rPr>
          <w:sz w:val="32"/>
          <w:szCs w:val="32"/>
        </w:rPr>
      </w:pPr>
      <w:r w:rsidRPr="00E84A71">
        <w:rPr>
          <w:sz w:val="32"/>
          <w:szCs w:val="32"/>
        </w:rPr>
        <w:t xml:space="preserve">Please leave at the back of the church on Sunday morning or at 6pm on </w:t>
      </w:r>
      <w:r w:rsidRPr="00BA4C66">
        <w:rPr>
          <w:sz w:val="32"/>
          <w:szCs w:val="32"/>
        </w:rPr>
        <w:t xml:space="preserve">Friday </w:t>
      </w:r>
      <w:r w:rsidR="007009B7">
        <w:rPr>
          <w:sz w:val="32"/>
          <w:szCs w:val="32"/>
        </w:rPr>
        <w:t>2</w:t>
      </w:r>
      <w:r w:rsidR="00D4269F">
        <w:rPr>
          <w:sz w:val="32"/>
          <w:szCs w:val="32"/>
        </w:rPr>
        <w:t>0</w:t>
      </w:r>
      <w:r w:rsidR="00D4269F" w:rsidRPr="00D4269F">
        <w:rPr>
          <w:sz w:val="32"/>
          <w:szCs w:val="32"/>
          <w:vertAlign w:val="superscript"/>
        </w:rPr>
        <w:t>th</w:t>
      </w:r>
      <w:r w:rsidR="00D4269F">
        <w:rPr>
          <w:sz w:val="32"/>
          <w:szCs w:val="32"/>
        </w:rPr>
        <w:t xml:space="preserve"> </w:t>
      </w:r>
      <w:r w:rsidR="007009B7">
        <w:rPr>
          <w:sz w:val="32"/>
          <w:szCs w:val="32"/>
        </w:rPr>
        <w:t xml:space="preserve"> </w:t>
      </w:r>
      <w:r w:rsidR="00352BE5">
        <w:rPr>
          <w:sz w:val="32"/>
          <w:szCs w:val="32"/>
        </w:rPr>
        <w:t xml:space="preserve"> </w:t>
      </w:r>
      <w:r w:rsidR="00BA4C66">
        <w:rPr>
          <w:sz w:val="32"/>
          <w:szCs w:val="32"/>
        </w:rPr>
        <w:t xml:space="preserve"> </w:t>
      </w:r>
    </w:p>
    <w:sectPr w:rsidR="00470EA4" w:rsidRPr="00E84A71" w:rsidSect="00246AC3">
      <w:headerReference w:type="default" r:id="rId7"/>
      <w:footerReference w:type="default" r:id="rId8"/>
      <w:pgSz w:w="12240" w:h="15840"/>
      <w:pgMar w:top="4320" w:right="1440" w:bottom="33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AE8" w:rsidRDefault="00624AE8" w:rsidP="008D11BB">
      <w:r>
        <w:separator/>
      </w:r>
    </w:p>
  </w:endnote>
  <w:endnote w:type="continuationSeparator" w:id="0">
    <w:p w:rsidR="00624AE8" w:rsidRDefault="00624AE8" w:rsidP="008D1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D51" w:rsidRDefault="00B83D51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545255BC" wp14:editId="75B0027B">
          <wp:simplePos x="0" y="0"/>
          <wp:positionH relativeFrom="column">
            <wp:posOffset>0</wp:posOffset>
          </wp:positionH>
          <wp:positionV relativeFrom="paragraph">
            <wp:posOffset>-1412875</wp:posOffset>
          </wp:positionV>
          <wp:extent cx="5943600" cy="1156036"/>
          <wp:effectExtent l="0" t="0" r="0" b="6350"/>
          <wp:wrapNone/>
          <wp:docPr id="22" name="Picture 22" descr="Red and green ribb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border_black_thi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1560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AE8" w:rsidRDefault="00624AE8" w:rsidP="008D11BB">
      <w:r>
        <w:separator/>
      </w:r>
    </w:p>
  </w:footnote>
  <w:footnote w:type="continuationSeparator" w:id="0">
    <w:p w:rsidR="00624AE8" w:rsidRDefault="00624AE8" w:rsidP="008D11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D51" w:rsidRDefault="00B83D51">
    <w:pPr>
      <w:pStyle w:val="Head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32E1827" wp14:editId="2DB2F833">
              <wp:simplePos x="0" y="0"/>
              <wp:positionH relativeFrom="column">
                <wp:posOffset>-304800</wp:posOffset>
              </wp:positionH>
              <wp:positionV relativeFrom="paragraph">
                <wp:posOffset>314325</wp:posOffset>
              </wp:positionV>
              <wp:extent cx="6583680" cy="1584960"/>
              <wp:effectExtent l="0" t="0" r="7620" b="0"/>
              <wp:wrapNone/>
              <wp:docPr id="21" name="Group 21" descr="Red and green ribbons with red and green holiday ball ornamen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3680" cy="1584960"/>
                        <a:chOff x="0" y="0"/>
                        <a:chExt cx="6583680" cy="1584960"/>
                      </a:xfrm>
                    </wpg:grpSpPr>
                    <pic:pic xmlns:pic="http://schemas.openxmlformats.org/drawingml/2006/picture">
                      <pic:nvPicPr>
                        <pic:cNvPr id="23" name="Picture 3" descr="Red and green ribbons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3350" y="0"/>
                          <a:ext cx="6263640" cy="1363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Picture 0" descr="Red and green holiday ball ornaments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61925"/>
                          <a:ext cx="6583680" cy="14230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0F47366" id="Group 21" o:spid="_x0000_s1026" alt="Red and green ribbons with red and green holiday ball ornaments" style="position:absolute;margin-left:-24pt;margin-top:24.75pt;width:518.4pt;height:124.8pt;z-index:-251656192" coordsize="65836,15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Red and green ribbons" style="position:absolute;left:1333;width:62636;height:13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">
                <v:imagedata r:id="rId3" o:title="Red and green ribbons"/>
              </v:shape>
              <v:shape id="Picture 0" o:spid="_x0000_s1028" type="#_x0000_t75" alt="Red and green holiday ball ornaments" style="position:absolute;top:1619;width:65836;height:14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">
                <v:imagedata r:id="rId4" o:title="Red and green holiday ball ornaments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DB0D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4E462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2EFE2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EE19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EEB96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A2D07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E49F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BE88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38F77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C0A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71"/>
    <w:rsid w:val="00044BB6"/>
    <w:rsid w:val="00080CE3"/>
    <w:rsid w:val="00130BFE"/>
    <w:rsid w:val="001A3AFB"/>
    <w:rsid w:val="001D013D"/>
    <w:rsid w:val="00246AC3"/>
    <w:rsid w:val="002A75B9"/>
    <w:rsid w:val="00351883"/>
    <w:rsid w:val="00352BE5"/>
    <w:rsid w:val="00364B79"/>
    <w:rsid w:val="0041075F"/>
    <w:rsid w:val="00420BDB"/>
    <w:rsid w:val="00434A90"/>
    <w:rsid w:val="00463792"/>
    <w:rsid w:val="00470EA4"/>
    <w:rsid w:val="004C468A"/>
    <w:rsid w:val="00554927"/>
    <w:rsid w:val="00563444"/>
    <w:rsid w:val="0057725B"/>
    <w:rsid w:val="00581368"/>
    <w:rsid w:val="005B306C"/>
    <w:rsid w:val="006010BF"/>
    <w:rsid w:val="00623C3F"/>
    <w:rsid w:val="00624AE8"/>
    <w:rsid w:val="00647669"/>
    <w:rsid w:val="00657188"/>
    <w:rsid w:val="00667C33"/>
    <w:rsid w:val="00677AD4"/>
    <w:rsid w:val="006D5E14"/>
    <w:rsid w:val="007009B7"/>
    <w:rsid w:val="007365C0"/>
    <w:rsid w:val="00746B3F"/>
    <w:rsid w:val="007A50DA"/>
    <w:rsid w:val="008A1E34"/>
    <w:rsid w:val="008A5DA4"/>
    <w:rsid w:val="008D11BB"/>
    <w:rsid w:val="008D7C7A"/>
    <w:rsid w:val="008F4F61"/>
    <w:rsid w:val="00972061"/>
    <w:rsid w:val="009B73A6"/>
    <w:rsid w:val="009E126D"/>
    <w:rsid w:val="009F583A"/>
    <w:rsid w:val="00A510C0"/>
    <w:rsid w:val="00A66978"/>
    <w:rsid w:val="00A7315A"/>
    <w:rsid w:val="00A7442E"/>
    <w:rsid w:val="00AB0B97"/>
    <w:rsid w:val="00AD45B0"/>
    <w:rsid w:val="00B749BC"/>
    <w:rsid w:val="00B83D51"/>
    <w:rsid w:val="00B85920"/>
    <w:rsid w:val="00BA4C66"/>
    <w:rsid w:val="00BB6BD8"/>
    <w:rsid w:val="00BD4E01"/>
    <w:rsid w:val="00C215B9"/>
    <w:rsid w:val="00C34AB2"/>
    <w:rsid w:val="00C40B1E"/>
    <w:rsid w:val="00CF357B"/>
    <w:rsid w:val="00D127BF"/>
    <w:rsid w:val="00D4269F"/>
    <w:rsid w:val="00D454F3"/>
    <w:rsid w:val="00D66CDA"/>
    <w:rsid w:val="00D851A0"/>
    <w:rsid w:val="00DF3A7F"/>
    <w:rsid w:val="00DF69C7"/>
    <w:rsid w:val="00E74552"/>
    <w:rsid w:val="00E84A71"/>
    <w:rsid w:val="00EF309E"/>
    <w:rsid w:val="00F06832"/>
    <w:rsid w:val="00F840AF"/>
    <w:rsid w:val="00F90822"/>
    <w:rsid w:val="00F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018244-B21D-4827-A420-7A7133F0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9BC"/>
    <w:pPr>
      <w:spacing w:after="0" w:line="240" w:lineRule="auto"/>
      <w:jc w:val="center"/>
    </w:pPr>
    <w:rPr>
      <w:rFonts w:asciiTheme="majorHAnsi" w:hAnsiTheme="majorHAnsi"/>
      <w:color w:val="4F6228" w:themeColor="accent3" w:themeShade="8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EA4"/>
    <w:pPr>
      <w:spacing w:before="240" w:after="240" w:line="216" w:lineRule="auto"/>
      <w:outlineLvl w:val="0"/>
    </w:pPr>
    <w:rPr>
      <w:caps/>
      <w:color w:val="C32D2E"/>
      <w:sz w:val="96"/>
      <w:szCs w:val="9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883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883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883"/>
    <w:pPr>
      <w:keepNext/>
      <w:keepLines/>
      <w:spacing w:before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88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883"/>
    <w:pPr>
      <w:keepNext/>
      <w:keepLines/>
      <w:spacing w:before="40"/>
      <w:outlineLvl w:val="5"/>
    </w:pPr>
    <w:rPr>
      <w:rFonts w:eastAsiaTheme="majorEastAsia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883"/>
    <w:pPr>
      <w:keepNext/>
      <w:keepLines/>
      <w:spacing w:before="4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883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883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10C0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0C0"/>
    <w:rPr>
      <w:rFonts w:ascii="Tahoma" w:hAnsi="Tahoma" w:cs="Tahoma"/>
      <w:color w:val="84AA33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0EA4"/>
    <w:rPr>
      <w:rFonts w:asciiTheme="majorHAnsi" w:hAnsiTheme="majorHAnsi"/>
      <w:caps/>
      <w:color w:val="C32D2E"/>
      <w:sz w:val="96"/>
      <w:szCs w:val="96"/>
    </w:rPr>
  </w:style>
  <w:style w:type="paragraph" w:customStyle="1" w:styleId="CompanyName">
    <w:name w:val="Company Name"/>
    <w:basedOn w:val="Normal"/>
    <w:qFormat/>
    <w:rsid w:val="00B749BC"/>
    <w:rPr>
      <w:caps/>
    </w:rPr>
  </w:style>
  <w:style w:type="paragraph" w:customStyle="1" w:styleId="DateTime">
    <w:name w:val="Date &amp; Time"/>
    <w:basedOn w:val="Normal"/>
    <w:qFormat/>
    <w:rsid w:val="00B749BC"/>
    <w:pPr>
      <w:spacing w:after="240"/>
      <w:contextualSpacing/>
    </w:pPr>
    <w:rPr>
      <w:sz w:val="44"/>
      <w:szCs w:val="44"/>
    </w:rPr>
  </w:style>
  <w:style w:type="paragraph" w:customStyle="1" w:styleId="Italic">
    <w:name w:val="Italic"/>
    <w:basedOn w:val="Normal"/>
    <w:qFormat/>
    <w:rsid w:val="00B749BC"/>
    <w:pPr>
      <w:spacing w:before="240" w:after="240"/>
    </w:pPr>
    <w:rPr>
      <w:i/>
    </w:rPr>
  </w:style>
  <w:style w:type="paragraph" w:styleId="Header">
    <w:name w:val="header"/>
    <w:basedOn w:val="Normal"/>
    <w:link w:val="HeaderChar"/>
    <w:uiPriority w:val="99"/>
    <w:unhideWhenUsed/>
    <w:rsid w:val="008D11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1BB"/>
    <w:rPr>
      <w:rFonts w:asciiTheme="majorHAnsi" w:hAnsiTheme="majorHAnsi"/>
      <w:color w:val="84AA33"/>
    </w:rPr>
  </w:style>
  <w:style w:type="paragraph" w:styleId="Footer">
    <w:name w:val="footer"/>
    <w:basedOn w:val="Normal"/>
    <w:link w:val="FooterChar"/>
    <w:uiPriority w:val="99"/>
    <w:unhideWhenUsed/>
    <w:rsid w:val="008D11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1BB"/>
    <w:rPr>
      <w:rFonts w:asciiTheme="majorHAnsi" w:hAnsiTheme="majorHAnsi"/>
      <w:color w:val="84AA33"/>
    </w:rPr>
  </w:style>
  <w:style w:type="character" w:styleId="PlaceholderText">
    <w:name w:val="Placeholder Text"/>
    <w:basedOn w:val="DefaultParagraphFont"/>
    <w:uiPriority w:val="99"/>
    <w:semiHidden/>
    <w:rsid w:val="00B749BC"/>
    <w:rPr>
      <w:color w:val="595959" w:themeColor="text1" w:themeTint="A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49BC"/>
    <w:rPr>
      <w:color w:val="595959" w:themeColor="text1" w:themeTint="A6"/>
      <w:shd w:val="clear" w:color="auto" w:fill="E6E6E6"/>
    </w:rPr>
  </w:style>
  <w:style w:type="paragraph" w:styleId="Bibliography">
    <w:name w:val="Bibliography"/>
    <w:basedOn w:val="Normal"/>
    <w:next w:val="Normal"/>
    <w:uiPriority w:val="37"/>
    <w:semiHidden/>
    <w:unhideWhenUsed/>
    <w:rsid w:val="00351883"/>
  </w:style>
  <w:style w:type="paragraph" w:styleId="BlockText">
    <w:name w:val="Block Text"/>
    <w:basedOn w:val="Normal"/>
    <w:uiPriority w:val="99"/>
    <w:semiHidden/>
    <w:unhideWhenUsed/>
    <w:rsid w:val="00B749B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asciiTheme="minorHAnsi" w:eastAsiaTheme="minorEastAsia" w:hAnsiTheme="minorHAns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3518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51883"/>
    <w:rPr>
      <w:rFonts w:asciiTheme="majorHAnsi" w:hAnsiTheme="majorHAnsi"/>
      <w:color w:val="84AA33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518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51883"/>
    <w:rPr>
      <w:rFonts w:asciiTheme="majorHAnsi" w:hAnsiTheme="majorHAnsi"/>
      <w:color w:val="84AA33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51883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51883"/>
    <w:rPr>
      <w:rFonts w:asciiTheme="majorHAnsi" w:hAnsiTheme="majorHAnsi"/>
      <w:color w:val="84AA33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5188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51883"/>
    <w:rPr>
      <w:rFonts w:asciiTheme="majorHAnsi" w:hAnsiTheme="majorHAnsi"/>
      <w:color w:val="84AA33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5188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51883"/>
    <w:rPr>
      <w:rFonts w:asciiTheme="majorHAnsi" w:hAnsiTheme="majorHAnsi"/>
      <w:color w:val="84AA33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5188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51883"/>
    <w:rPr>
      <w:rFonts w:asciiTheme="majorHAnsi" w:hAnsiTheme="majorHAnsi"/>
      <w:color w:val="84AA33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5188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51883"/>
    <w:rPr>
      <w:rFonts w:asciiTheme="majorHAnsi" w:hAnsiTheme="majorHAnsi"/>
      <w:color w:val="84AA33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51883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51883"/>
    <w:rPr>
      <w:rFonts w:asciiTheme="majorHAnsi" w:hAnsiTheme="majorHAnsi"/>
      <w:color w:val="84AA33"/>
      <w:szCs w:val="16"/>
    </w:rPr>
  </w:style>
  <w:style w:type="character" w:styleId="BookTitle">
    <w:name w:val="Book Title"/>
    <w:basedOn w:val="DefaultParagraphFont"/>
    <w:uiPriority w:val="33"/>
    <w:qFormat/>
    <w:rsid w:val="003518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51883"/>
    <w:pPr>
      <w:spacing w:after="200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5188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51883"/>
    <w:rPr>
      <w:rFonts w:asciiTheme="majorHAnsi" w:hAnsiTheme="majorHAnsi"/>
      <w:color w:val="84AA33"/>
    </w:rPr>
  </w:style>
  <w:style w:type="table" w:styleId="ColorfulGrid">
    <w:name w:val="Colorful Grid"/>
    <w:basedOn w:val="TableNormal"/>
    <w:uiPriority w:val="73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51883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188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1883"/>
    <w:rPr>
      <w:rFonts w:asciiTheme="majorHAnsi" w:hAnsiTheme="majorHAnsi"/>
      <w:color w:val="84AA33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883"/>
    <w:rPr>
      <w:rFonts w:asciiTheme="majorHAnsi" w:hAnsiTheme="majorHAnsi"/>
      <w:b/>
      <w:bCs/>
      <w:color w:val="84AA33"/>
      <w:szCs w:val="20"/>
    </w:rPr>
  </w:style>
  <w:style w:type="table" w:styleId="DarkList">
    <w:name w:val="Dark List"/>
    <w:basedOn w:val="TableNormal"/>
    <w:uiPriority w:val="70"/>
    <w:semiHidden/>
    <w:unhideWhenUsed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51883"/>
  </w:style>
  <w:style w:type="character" w:customStyle="1" w:styleId="DateChar">
    <w:name w:val="Date Char"/>
    <w:basedOn w:val="DefaultParagraphFont"/>
    <w:link w:val="Date"/>
    <w:uiPriority w:val="99"/>
    <w:semiHidden/>
    <w:rsid w:val="00351883"/>
    <w:rPr>
      <w:rFonts w:asciiTheme="majorHAnsi" w:hAnsiTheme="majorHAnsi"/>
      <w:color w:val="84AA33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1883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51883"/>
    <w:rPr>
      <w:rFonts w:ascii="Segoe UI" w:hAnsi="Segoe UI" w:cs="Segoe UI"/>
      <w:color w:val="84AA33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5188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51883"/>
    <w:rPr>
      <w:rFonts w:asciiTheme="majorHAnsi" w:hAnsiTheme="majorHAnsi"/>
      <w:color w:val="84AA33"/>
    </w:rPr>
  </w:style>
  <w:style w:type="character" w:styleId="Emphasis">
    <w:name w:val="Emphasis"/>
    <w:basedOn w:val="DefaultParagraphFont"/>
    <w:uiPriority w:val="20"/>
    <w:qFormat/>
    <w:rsid w:val="00351883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35188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51883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51883"/>
    <w:rPr>
      <w:rFonts w:asciiTheme="majorHAnsi" w:hAnsiTheme="majorHAnsi"/>
      <w:color w:val="84AA33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51883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51883"/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51883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5188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1883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1883"/>
    <w:rPr>
      <w:rFonts w:asciiTheme="majorHAnsi" w:hAnsiTheme="majorHAnsi"/>
      <w:color w:val="84AA33"/>
      <w:szCs w:val="20"/>
    </w:rPr>
  </w:style>
  <w:style w:type="table" w:styleId="GridTable1Light">
    <w:name w:val="Grid Table 1 Light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5188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5188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5188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5188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5188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51883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5188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5188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5188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5188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5188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51883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351883"/>
    <w:rPr>
      <w:color w:val="2B579A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88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8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88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88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88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8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88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88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351883"/>
  </w:style>
  <w:style w:type="paragraph" w:styleId="HTMLAddress">
    <w:name w:val="HTML Address"/>
    <w:basedOn w:val="Normal"/>
    <w:link w:val="HTMLAddressChar"/>
    <w:uiPriority w:val="99"/>
    <w:semiHidden/>
    <w:unhideWhenUsed/>
    <w:rsid w:val="0035188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51883"/>
    <w:rPr>
      <w:rFonts w:asciiTheme="majorHAnsi" w:hAnsiTheme="majorHAnsi"/>
      <w:i/>
      <w:iCs/>
      <w:color w:val="84AA33"/>
    </w:rPr>
  </w:style>
  <w:style w:type="character" w:styleId="HTMLCite">
    <w:name w:val="HTML Cite"/>
    <w:basedOn w:val="DefaultParagraphFont"/>
    <w:uiPriority w:val="99"/>
    <w:semiHidden/>
    <w:unhideWhenUsed/>
    <w:rsid w:val="0035188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5188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5188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5188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88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883"/>
    <w:rPr>
      <w:rFonts w:ascii="Consolas" w:hAnsi="Consolas"/>
      <w:color w:val="84AA33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35188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5188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5188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5188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5188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5188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5188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5188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5188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5188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5188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5188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51883"/>
    <w:rPr>
      <w:rFonts w:eastAsiaTheme="majorEastAsia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749B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9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9BC"/>
    <w:rPr>
      <w:rFonts w:asciiTheme="majorHAnsi" w:hAnsiTheme="majorHAnsi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9BC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5188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5188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5188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5188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5188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5188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51883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51883"/>
  </w:style>
  <w:style w:type="paragraph" w:styleId="List">
    <w:name w:val="List"/>
    <w:basedOn w:val="Normal"/>
    <w:uiPriority w:val="99"/>
    <w:semiHidden/>
    <w:unhideWhenUsed/>
    <w:rsid w:val="003518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518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518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518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5188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5188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5188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5188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5188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5188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518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518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518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518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518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5188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5188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5188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5188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51883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35188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5188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5188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5188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5188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5188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5188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51883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5188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5188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5188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5188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5188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51883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B749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center"/>
    </w:pPr>
    <w:rPr>
      <w:rFonts w:ascii="Consolas" w:hAnsi="Consolas"/>
      <w:color w:val="4F6228" w:themeColor="accent3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749BC"/>
    <w:rPr>
      <w:rFonts w:ascii="Consolas" w:hAnsi="Consolas"/>
      <w:color w:val="4F6228" w:themeColor="accent3" w:themeShade="80"/>
      <w:szCs w:val="20"/>
    </w:rPr>
  </w:style>
  <w:style w:type="table" w:styleId="MediumGrid1">
    <w:name w:val="Medium Grid 1"/>
    <w:basedOn w:val="TableNormal"/>
    <w:uiPriority w:val="67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518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518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5188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35188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749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5" w:color="auto" w:fill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749BC"/>
    <w:rPr>
      <w:rFonts w:asciiTheme="majorHAnsi" w:eastAsiaTheme="majorEastAsia" w:hAnsiTheme="majorHAnsi" w:cstheme="majorBidi"/>
      <w:color w:val="4F6228" w:themeColor="accent3" w:themeShade="80"/>
      <w:sz w:val="24"/>
      <w:szCs w:val="24"/>
      <w:shd w:val="pct15" w:color="auto" w:fill="auto"/>
    </w:rPr>
  </w:style>
  <w:style w:type="paragraph" w:styleId="NoSpacing">
    <w:name w:val="No Spacing"/>
    <w:uiPriority w:val="1"/>
    <w:qFormat/>
    <w:rsid w:val="00B749BC"/>
    <w:pPr>
      <w:spacing w:after="0" w:line="240" w:lineRule="auto"/>
      <w:jc w:val="center"/>
    </w:pPr>
    <w:rPr>
      <w:rFonts w:asciiTheme="majorHAnsi" w:hAnsiTheme="majorHAnsi"/>
      <w:color w:val="4F6228" w:themeColor="accent3" w:themeShade="80"/>
    </w:rPr>
  </w:style>
  <w:style w:type="paragraph" w:styleId="NormalWeb">
    <w:name w:val="Normal (Web)"/>
    <w:basedOn w:val="Normal"/>
    <w:uiPriority w:val="99"/>
    <w:semiHidden/>
    <w:unhideWhenUsed/>
    <w:rsid w:val="0035188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5188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5188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51883"/>
    <w:rPr>
      <w:rFonts w:asciiTheme="majorHAnsi" w:hAnsiTheme="majorHAnsi"/>
      <w:color w:val="84AA33"/>
    </w:rPr>
  </w:style>
  <w:style w:type="character" w:styleId="PageNumber">
    <w:name w:val="page number"/>
    <w:basedOn w:val="DefaultParagraphFont"/>
    <w:uiPriority w:val="99"/>
    <w:semiHidden/>
    <w:unhideWhenUsed/>
    <w:rsid w:val="00351883"/>
  </w:style>
  <w:style w:type="table" w:styleId="PlainTable1">
    <w:name w:val="Plain Table 1"/>
    <w:basedOn w:val="TableNormal"/>
    <w:uiPriority w:val="41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518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5188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51883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1883"/>
    <w:rPr>
      <w:rFonts w:ascii="Consolas" w:hAnsi="Consolas"/>
      <w:color w:val="84AA33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51883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883"/>
    <w:rPr>
      <w:rFonts w:asciiTheme="majorHAnsi" w:hAnsiTheme="majorHAns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5188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51883"/>
    <w:rPr>
      <w:rFonts w:asciiTheme="majorHAnsi" w:hAnsiTheme="majorHAnsi"/>
      <w:color w:val="84AA33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5188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51883"/>
    <w:rPr>
      <w:rFonts w:asciiTheme="majorHAnsi" w:hAnsiTheme="majorHAnsi"/>
      <w:color w:val="84AA33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351883"/>
    <w:rPr>
      <w:u w:val="dotted"/>
    </w:rPr>
  </w:style>
  <w:style w:type="character" w:styleId="Strong">
    <w:name w:val="Strong"/>
    <w:basedOn w:val="DefaultParagraphFont"/>
    <w:uiPriority w:val="22"/>
    <w:qFormat/>
    <w:rsid w:val="0035188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88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5188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518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5188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51883"/>
    <w:pPr>
      <w:spacing w:after="0" w:line="240" w:lineRule="auto"/>
      <w:jc w:val="center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51883"/>
    <w:pPr>
      <w:spacing w:after="0" w:line="240" w:lineRule="auto"/>
      <w:jc w:val="center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51883"/>
    <w:pPr>
      <w:spacing w:after="0" w:line="240" w:lineRule="auto"/>
      <w:jc w:val="center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51883"/>
    <w:pPr>
      <w:spacing w:after="0" w:line="240" w:lineRule="auto"/>
      <w:jc w:val="center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51883"/>
    <w:pPr>
      <w:spacing w:after="0" w:line="240" w:lineRule="auto"/>
      <w:jc w:val="center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51883"/>
    <w:pPr>
      <w:spacing w:after="0" w:line="240" w:lineRule="auto"/>
      <w:jc w:val="center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unhideWhenUsed/>
    <w:rsid w:val="00351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51883"/>
    <w:pPr>
      <w:spacing w:after="0" w:line="240" w:lineRule="auto"/>
      <w:jc w:val="center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518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5188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51883"/>
  </w:style>
  <w:style w:type="table" w:styleId="TableProfessional">
    <w:name w:val="Table Professional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51883"/>
    <w:pPr>
      <w:spacing w:after="0" w:line="240" w:lineRule="auto"/>
      <w:jc w:val="center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51883"/>
    <w:pPr>
      <w:spacing w:after="0" w:line="240" w:lineRule="auto"/>
      <w:jc w:val="center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51883"/>
    <w:pPr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351883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5188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5188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5188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5188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5188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5188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5188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5188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5188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51883"/>
    <w:pPr>
      <w:keepNext/>
      <w:keepLines/>
      <w:spacing w:after="0" w:line="240" w:lineRule="auto"/>
      <w:outlineLvl w:val="9"/>
    </w:pPr>
    <w:rPr>
      <w:rFonts w:eastAsiaTheme="majorEastAsia" w:cstheme="majorBidi"/>
      <w:cap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wen\AppData\Roaming\Microsoft\Templates\Holiday%20party%20invitation%20with%20ornaments%20and%20red%20ribbon%20(Formal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082E6DF38E84DF5A6B27EFD4D1D7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10FEC-F701-41CA-B466-19C6A2C7B6C2}"/>
      </w:docPartPr>
      <w:docPartBody>
        <w:p w:rsidR="00C63A77" w:rsidRDefault="00707265">
          <w:pPr>
            <w:pStyle w:val="8082E6DF38E84DF5A6B27EFD4D1D76ED"/>
          </w:pPr>
          <w:r w:rsidRPr="009F583A">
            <w:t>Cordially Invites You to Our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65"/>
    <w:rsid w:val="005B41DF"/>
    <w:rsid w:val="00707265"/>
    <w:rsid w:val="007656DB"/>
    <w:rsid w:val="00BE31BB"/>
    <w:rsid w:val="00C63A77"/>
    <w:rsid w:val="00CE1124"/>
    <w:rsid w:val="00E24B28"/>
    <w:rsid w:val="00E403E5"/>
    <w:rsid w:val="00E860D0"/>
    <w:rsid w:val="00ED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D09A1FA38564A00BE22249DF81F1BA5">
    <w:name w:val="6D09A1FA38564A00BE22249DF81F1BA5"/>
  </w:style>
  <w:style w:type="paragraph" w:customStyle="1" w:styleId="8082E6DF38E84DF5A6B27EFD4D1D76ED">
    <w:name w:val="8082E6DF38E84DF5A6B27EFD4D1D76ED"/>
  </w:style>
  <w:style w:type="paragraph" w:customStyle="1" w:styleId="0CC5B259AEDB4DEDA7693E3DA842B00D">
    <w:name w:val="0CC5B259AEDB4DEDA7693E3DA842B00D"/>
  </w:style>
  <w:style w:type="paragraph" w:customStyle="1" w:styleId="428C173FD2AF494498D3F898F3533FB2">
    <w:name w:val="428C173FD2AF494498D3F898F3533FB2"/>
  </w:style>
  <w:style w:type="paragraph" w:customStyle="1" w:styleId="AE44309E6884450BAE8E02E1A4BC851D">
    <w:name w:val="AE44309E6884450BAE8E02E1A4BC851D"/>
  </w:style>
  <w:style w:type="paragraph" w:customStyle="1" w:styleId="A77BECC21A7F4299B1951B6FE3DB8350">
    <w:name w:val="A77BECC21A7F4299B1951B6FE3DB8350"/>
  </w:style>
  <w:style w:type="paragraph" w:customStyle="1" w:styleId="CA07B5EF6014414FB00985EC110D97AB">
    <w:name w:val="CA07B5EF6014414FB00985EC110D97AB"/>
  </w:style>
  <w:style w:type="paragraph" w:customStyle="1" w:styleId="79C96A3BC0444BE1BB0D56BCA1B786ED">
    <w:name w:val="79C96A3BC0444BE1BB0D56BCA1B786ED"/>
  </w:style>
  <w:style w:type="paragraph" w:customStyle="1" w:styleId="CB549733DC37422B87C1950908AE7DB3">
    <w:name w:val="CB549733DC37422B87C1950908AE7DB3"/>
  </w:style>
  <w:style w:type="paragraph" w:customStyle="1" w:styleId="9B402EDA5B774947BA5CDB1569F125BD">
    <w:name w:val="9B402EDA5B774947BA5CDB1569F125BD"/>
  </w:style>
  <w:style w:type="paragraph" w:customStyle="1" w:styleId="C0E37AEF85734222BDD122DF06C57A11">
    <w:name w:val="C0E37AEF85734222BDD122DF06C57A11"/>
  </w:style>
  <w:style w:type="paragraph" w:customStyle="1" w:styleId="EBAACC47694A462CBCF48D9DE71E71A8">
    <w:name w:val="EBAACC47694A462CBCF48D9DE71E71A8"/>
  </w:style>
  <w:style w:type="paragraph" w:customStyle="1" w:styleId="318298CA3CC54080A8FD075159ACD7EF">
    <w:name w:val="318298CA3CC54080A8FD075159ACD7EF"/>
  </w:style>
  <w:style w:type="paragraph" w:customStyle="1" w:styleId="F631831995BE4920B004B3CB393E50D3">
    <w:name w:val="F631831995BE4920B004B3CB393E50D3"/>
  </w:style>
  <w:style w:type="paragraph" w:customStyle="1" w:styleId="04CB7B4961A24D8B9ECACB84587F9840">
    <w:name w:val="04CB7B4961A24D8B9ECACB84587F9840"/>
  </w:style>
  <w:style w:type="paragraph" w:customStyle="1" w:styleId="0052AA29DF65499CB0A3554B8D2A6D23">
    <w:name w:val="0052AA29DF65499CB0A3554B8D2A6D23"/>
  </w:style>
  <w:style w:type="paragraph" w:customStyle="1" w:styleId="D6BF4E967FBC4479A1220F507F4EB742">
    <w:name w:val="D6BF4E967FBC4479A1220F507F4EB7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Holiday party invitation with ornaments and red ribbon (Formal design)</Template>
  <TotalTime>11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Gwen</dc:creator>
  <cp:lastModifiedBy>Mortimer Benefice</cp:lastModifiedBy>
  <cp:revision>10</cp:revision>
  <dcterms:created xsi:type="dcterms:W3CDTF">2023-09-25T10:35:00Z</dcterms:created>
  <dcterms:modified xsi:type="dcterms:W3CDTF">2026-09-14T07:41:00Z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